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 5-</w:t>
      </w:r>
      <w:r>
        <w:rPr>
          <w:rFonts w:ascii="Times New Roman" w:eastAsia="Times New Roman" w:hAnsi="Times New Roman" w:cs="Times New Roman"/>
          <w:sz w:val="28"/>
          <w:szCs w:val="28"/>
        </w:rPr>
        <w:t>877</w:t>
      </w:r>
      <w:r>
        <w:rPr>
          <w:rFonts w:ascii="Times New Roman" w:eastAsia="Times New Roman" w:hAnsi="Times New Roman" w:cs="Times New Roman"/>
          <w:sz w:val="28"/>
          <w:szCs w:val="28"/>
        </w:rPr>
        <w:t>-2612/2026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-01-2026-004832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Гагарина,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лица, привлекаемого к административной ответственности,</w:t>
      </w: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предусмотренном 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Меркулова Александра Михайловича, </w:t>
      </w:r>
      <w:r>
        <w:rPr>
          <w:rStyle w:val="cat-UserDefinedgrp-24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09.06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Меркулов А.М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находясь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озле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5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Меркулова А.М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Меркулова А.М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.06.2026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421647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 полицейского ОБППСП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09.06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Проценко Д.В. от 09.06.2026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 направлении на медицинское освидетельствова</w:t>
      </w:r>
      <w:r>
        <w:rPr>
          <w:rFonts w:ascii="Times New Roman" w:eastAsia="Times New Roman" w:hAnsi="Times New Roman" w:cs="Times New Roman"/>
          <w:sz w:val="28"/>
          <w:szCs w:val="28"/>
        </w:rPr>
        <w:t>ние на состояние опьянения от 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09.06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Меркулова А.М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Меркулов А.М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Меркулова Александра Михайловича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10.06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16:00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11.06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877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10">
    <w:name w:val="cat-UserDefined grp-24 rplc-10"/>
    <w:basedOn w:val="DefaultParagraphFont"/>
  </w:style>
  <w:style w:type="character" w:customStyle="1" w:styleId="cat-UserDefinedgrp-25rplc-15">
    <w:name w:val="cat-UserDefined grp-25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